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right"/>
        <w:rPr>
          <w:sz w:val="28"/>
          <w:szCs w:val="28"/>
        </w:rPr>
      </w:pPr>
    </w:p>
    <w:p>
      <w:pPr>
        <w:widowControl w:val="0"/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86MS0016-01-2026-005439-30</w:t>
      </w:r>
    </w:p>
    <w:p>
      <w:pPr>
        <w:widowControl w:val="0"/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02-1475/2805/2026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РЕЗОЛЮТИВНАЯ ЧАСТЬ ЗАОЧНОГО РЕШЕНИЯ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17"/>
        <w:gridCol w:w="4759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27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widowControl w:val="0"/>
              <w:spacing w:before="0" w:after="0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г. Ханты-Мансийск</w:t>
            </w:r>
          </w:p>
        </w:tc>
        <w:tc>
          <w:tcPr>
            <w:tcW w:w="4927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widowControl w:val="0"/>
              <w:spacing w:before="0" w:after="0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>13 мая 2026 года</w:t>
            </w:r>
          </w:p>
        </w:tc>
      </w:tr>
    </w:tbl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№5 Ханты-Мансийского судебного района Ханты-Мансийского автономного округа - Югры Шинкарь М.Х., при секретаре судебных заседаний Поляковой Л.М., рассмотрев в открытом судебном заседании гражданское дело по иску общества с ограниченной ответственностью микрокредитная компания "А Деньги" (ИНН 7708400979) к Качилов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Пульхерье Артемьевне (</w:t>
      </w:r>
      <w:r>
        <w:rPr>
          <w:rStyle w:val="cat-ExternalSystemDefinedgrp-14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г.р., ИНН 450201426257), о взыскании задолженности по договору потребительского займа № 25077514 от 06.11.2024,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 общества с ограниченной ответственностью микрокредитная компания "А Деньги" к Качиловой Пульхерье Артемьевне, о взыскании задолженности по договору потребительского займа, удовлетворить.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 Качиловой Пульхерьи Артемьевны в пользу общества с ограниченной ответственностью микрокредитная компания "А Деньги" задолженность по договору потребительского займа 27300 руб., а также расходы по уплате государственной пошлины в размере 4000 руб.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ответчика об отмене настоящего решения может быть подано в мировой суд в течение 7 дней со дня его вручения. В заявлении должны быть указаны уважительны</w:t>
      </w:r>
      <w:r>
        <w:rPr>
          <w:rFonts w:ascii="Times New Roman" w:eastAsia="Times New Roman" w:hAnsi="Times New Roman" w:cs="Times New Roman"/>
          <w:sz w:val="28"/>
          <w:szCs w:val="28"/>
        </w:rPr>
        <w:t>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Настоящее решение может быть обжаловано в апелляционном порядке в Ханты-Мансийский районный суд через мирового судью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М.Х. Шинкарь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М.Х. Шинкарь</w:t>
      </w: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14rplc-9">
    <w:name w:val="cat-ExternalSystemDefined grp-14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